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1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654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-2802/2026, возбужденное по ч.2 ст.12.7 КоАП РФ в отношении </w:t>
      </w:r>
      <w:r>
        <w:rPr>
          <w:rStyle w:val="cat-UserDefinedgrp-31rplc-4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30rplc-7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27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7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 проживающего и 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Addressgrp-2rplc-1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в/у </w:t>
      </w:r>
      <w:r>
        <w:rPr>
          <w:rStyle w:val="cat-ExternalSystemDefinedgrp-2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honeNumbergrp-21rplc-12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Style w:val="cat-ExternalSystemDefinedgrp-28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4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4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Style w:val="cat-UserDefinedgrp-34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5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будучи лишенной права управления транспортными средствами на основании постановления мир</w:t>
      </w:r>
      <w:r>
        <w:rPr>
          <w:rFonts w:ascii="Times New Roman" w:eastAsia="Times New Roman" w:hAnsi="Times New Roman" w:cs="Times New Roman"/>
          <w:sz w:val="28"/>
          <w:szCs w:val="28"/>
        </w:rPr>
        <w:t>ового судьи судебного участка №1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Мегионского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от </w:t>
      </w:r>
      <w:r>
        <w:rPr>
          <w:rStyle w:val="cat-Dategrp-8rplc-2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ст.12.8 КоАП РФ (назначено наказание в виде лишения права управления ТС на </w:t>
      </w:r>
      <w:r>
        <w:rPr>
          <w:rStyle w:val="cat-Dategrp-7rplc-2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месяцев (постановление вступило в законную силу </w:t>
      </w:r>
      <w:r>
        <w:rPr>
          <w:rStyle w:val="cat-Dategrp-9rplc-2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>
        <w:rPr>
          <w:rStyle w:val="cat-Dategrp-10rplc-2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9rplc-24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районе дома №</w:t>
      </w:r>
      <w:r>
        <w:rPr>
          <w:rFonts w:ascii="Times New Roman" w:eastAsia="Times New Roman" w:hAnsi="Times New Roman" w:cs="Times New Roman"/>
          <w:sz w:val="28"/>
          <w:szCs w:val="28"/>
        </w:rPr>
        <w:t>81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Addressgrp-3rplc-2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Addressgrp-0rplc-2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автомобилем </w:t>
      </w:r>
      <w:r>
        <w:rPr>
          <w:rStyle w:val="cat-CarMakeModelgrp-20rplc-27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регистрационный знак </w:t>
      </w:r>
      <w:r>
        <w:rPr>
          <w:rStyle w:val="cat-UserDefinedgrp-38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тем самым нарушив пункт 2.1.1. ПДД РФ.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Style w:val="cat-UserDefinedgrp-34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6rplc-3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явился, о месте и времени рассмотрения дела извещен надлежащим образом, </w:t>
      </w:r>
      <w:r>
        <w:rPr>
          <w:rFonts w:ascii="Times New Roman" w:eastAsia="Times New Roman" w:hAnsi="Times New Roman" w:cs="Times New Roman"/>
          <w:sz w:val="28"/>
          <w:szCs w:val="28"/>
        </w:rPr>
        <w:t>телефонограммой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продолжил рассмотрение дела в отсутствие 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1.1. Правил дорожного движения Российской Федерации, водитель обязан иметь при себе и по требования сотрудников милиции передать им для проверки водительское удостоверение на право управления ТС соответствующей категории.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2 статьи 12.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7 КоАП РФ административным правонарушением признается управление транспортным средством водителем, лишенным права управления транспортным средством.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34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6rplc-3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вмененного правонарушения подтверждается совокупностью исследованных судом доказательств.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2)Копиями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постановлений мирового судьи.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отстранении от управления транспортным средством и задержания транспортного средства.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5)СД</w:t>
      </w:r>
      <w:r>
        <w:rPr>
          <w:rFonts w:ascii="Times New Roman" w:eastAsia="Times New Roman" w:hAnsi="Times New Roman" w:cs="Times New Roman"/>
          <w:sz w:val="28"/>
          <w:szCs w:val="28"/>
        </w:rPr>
        <w:t>-диском с видеозаписью.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6)Справкой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паспорта.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протокола об изъятии вещей и документов.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Style w:val="cat-FIOgrp-14rplc-3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составлены в соответствии с требованиями КоАП РФ. Замечаний от нарушителя по содержанию документов не поступило.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при составлении административного материала допущено не было.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14rplc-3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факту управления транспортным средством, будучи лишенным управления транспортными средствами, нашла свое подтверждение.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Доводы </w:t>
      </w:r>
      <w:r>
        <w:rPr>
          <w:rStyle w:val="cat-UserDefinedgrp-34rplc-3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5rplc-4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 о том, что он не знал о лишении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права управления т/с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могут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быть состязательными и не </w:t>
      </w:r>
      <w:r>
        <w:rPr>
          <w:rFonts w:ascii="Times New Roman" w:eastAsia="Times New Roman" w:hAnsi="Times New Roman" w:cs="Times New Roman"/>
          <w:sz w:val="28"/>
          <w:szCs w:val="28"/>
        </w:rPr>
        <w:t>освобождают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административной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так как копия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была направлена в адрес </w:t>
      </w:r>
      <w:r>
        <w:rPr>
          <w:rStyle w:val="cat-UserDefinedgrp-34rplc-4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6rplc-4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месту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конверт вернулся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истечении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срока хранения, что подтверждается копией </w:t>
      </w:r>
      <w:r>
        <w:rPr>
          <w:rFonts w:ascii="Times New Roman" w:eastAsia="Times New Roman" w:hAnsi="Times New Roman" w:cs="Times New Roman"/>
          <w:sz w:val="28"/>
          <w:szCs w:val="28"/>
        </w:rPr>
        <w:t>конверта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ч.2 ст.12.7 КоАП РФ.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обстоятельством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наказания нарушителю, суд учитывает характер правонарушения и его последствия, посягающего на установленный государством порядок в области дорожного движения; личность нар</w:t>
      </w:r>
      <w:r>
        <w:rPr>
          <w:rFonts w:ascii="Times New Roman" w:eastAsia="Times New Roman" w:hAnsi="Times New Roman" w:cs="Times New Roman"/>
          <w:sz w:val="28"/>
          <w:szCs w:val="28"/>
        </w:rPr>
        <w:t>ушителя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Style w:val="cat-UserDefinedgrp-34rplc-46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39rplc-49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ответственность за совершение которого предусмотрена ч.2 ст.12.7 КоАП РФ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штрафа в размере </w:t>
      </w:r>
      <w:r>
        <w:rPr>
          <w:rStyle w:val="cat-Sumgrp-16rplc-50"/>
          <w:rFonts w:ascii="Times New Roman" w:eastAsia="Times New Roman" w:hAnsi="Times New Roman" w:cs="Times New Roman"/>
          <w:b/>
          <w:bCs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Ханты-Мансийский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штраф, согласно ч.1 ст.32.2 КоАП РФ,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рассрочки, предусмотренных </w:t>
      </w:r>
      <w:hyperlink r:id="rId6"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sub_322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left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Style w:val="cat-UserDefinedgrp-37rplc-51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Style w:val="cat-FIOgrp-15rplc-61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Style w:val="cat-FIOgrp-15rplc-62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tabs>
          <w:tab w:val="left" w:pos="2745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31rplc-4">
    <w:name w:val="cat-UserDefined grp-31 rplc-4"/>
    <w:basedOn w:val="DefaultParagraphFont"/>
  </w:style>
  <w:style w:type="character" w:customStyle="1" w:styleId="cat-UserDefinedgrp-30rplc-7">
    <w:name w:val="cat-UserDefined grp-30 rplc-7"/>
    <w:basedOn w:val="DefaultParagraphFont"/>
  </w:style>
  <w:style w:type="character" w:customStyle="1" w:styleId="cat-ExternalSystemDefinedgrp-27rplc-8">
    <w:name w:val="cat-ExternalSystemDefined grp-27 rplc-8"/>
    <w:basedOn w:val="DefaultParagraphFont"/>
  </w:style>
  <w:style w:type="character" w:customStyle="1" w:styleId="cat-PassportDatagrp-17rplc-9">
    <w:name w:val="cat-PassportData grp-17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ExternalSystemDefinedgrp-26rplc-11">
    <w:name w:val="cat-ExternalSystemDefined grp-26 rplc-11"/>
    <w:basedOn w:val="DefaultParagraphFont"/>
  </w:style>
  <w:style w:type="character" w:customStyle="1" w:styleId="cat-PhoneNumbergrp-21rplc-12">
    <w:name w:val="cat-PhoneNumber grp-21 rplc-12"/>
    <w:basedOn w:val="DefaultParagraphFont"/>
  </w:style>
  <w:style w:type="character" w:customStyle="1" w:styleId="cat-ExternalSystemDefinedgrp-28rplc-13">
    <w:name w:val="cat-ExternalSystemDefined grp-28 rplc-13"/>
    <w:basedOn w:val="DefaultParagraphFont"/>
  </w:style>
  <w:style w:type="character" w:customStyle="1" w:styleId="cat-UserDefinedgrp-34rplc-14">
    <w:name w:val="cat-UserDefined grp-34 rplc-14"/>
    <w:basedOn w:val="DefaultParagraphFont"/>
  </w:style>
  <w:style w:type="character" w:customStyle="1" w:styleId="cat-UserDefinedgrp-35rplc-19">
    <w:name w:val="cat-UserDefined grp-35 rplc-19"/>
    <w:basedOn w:val="DefaultParagraphFont"/>
  </w:style>
  <w:style w:type="character" w:customStyle="1" w:styleId="cat-Dategrp-8rplc-20">
    <w:name w:val="cat-Date grp-8 rplc-20"/>
    <w:basedOn w:val="DefaultParagraphFont"/>
  </w:style>
  <w:style w:type="character" w:customStyle="1" w:styleId="cat-Dategrp-7rplc-21">
    <w:name w:val="cat-Date grp-7 rplc-21"/>
    <w:basedOn w:val="DefaultParagraphFont"/>
  </w:style>
  <w:style w:type="character" w:customStyle="1" w:styleId="cat-Dategrp-9rplc-22">
    <w:name w:val="cat-Date grp-9 rplc-22"/>
    <w:basedOn w:val="DefaultParagraphFont"/>
  </w:style>
  <w:style w:type="character" w:customStyle="1" w:styleId="cat-Dategrp-10rplc-23">
    <w:name w:val="cat-Date grp-10 rplc-23"/>
    <w:basedOn w:val="DefaultParagraphFont"/>
  </w:style>
  <w:style w:type="character" w:customStyle="1" w:styleId="cat-Timegrp-19rplc-24">
    <w:name w:val="cat-Time grp-19 rplc-24"/>
    <w:basedOn w:val="DefaultParagraphFont"/>
  </w:style>
  <w:style w:type="character" w:customStyle="1" w:styleId="cat-Addressgrp-3rplc-25">
    <w:name w:val="cat-Address grp-3 rplc-25"/>
    <w:basedOn w:val="DefaultParagraphFont"/>
  </w:style>
  <w:style w:type="character" w:customStyle="1" w:styleId="cat-Addressgrp-0rplc-26">
    <w:name w:val="cat-Address grp-0 rplc-26"/>
    <w:basedOn w:val="DefaultParagraphFont"/>
  </w:style>
  <w:style w:type="character" w:customStyle="1" w:styleId="cat-CarMakeModelgrp-20rplc-27">
    <w:name w:val="cat-CarMakeModel grp-20 rplc-27"/>
    <w:basedOn w:val="DefaultParagraphFont"/>
  </w:style>
  <w:style w:type="character" w:customStyle="1" w:styleId="cat-UserDefinedgrp-38rplc-28">
    <w:name w:val="cat-UserDefined grp-38 rplc-28"/>
    <w:basedOn w:val="DefaultParagraphFont"/>
  </w:style>
  <w:style w:type="character" w:customStyle="1" w:styleId="cat-UserDefinedgrp-34rplc-29">
    <w:name w:val="cat-UserDefined grp-34 rplc-29"/>
    <w:basedOn w:val="DefaultParagraphFont"/>
  </w:style>
  <w:style w:type="character" w:customStyle="1" w:styleId="cat-UserDefinedgrp-36rplc-32">
    <w:name w:val="cat-UserDefined grp-36 rplc-32"/>
    <w:basedOn w:val="DefaultParagraphFont"/>
  </w:style>
  <w:style w:type="character" w:customStyle="1" w:styleId="cat-UserDefinedgrp-34rplc-33">
    <w:name w:val="cat-UserDefined grp-34 rplc-33"/>
    <w:basedOn w:val="DefaultParagraphFont"/>
  </w:style>
  <w:style w:type="character" w:customStyle="1" w:styleId="cat-UserDefinedgrp-36rplc-36">
    <w:name w:val="cat-UserDefined grp-36 rplc-36"/>
    <w:basedOn w:val="DefaultParagraphFont"/>
  </w:style>
  <w:style w:type="character" w:customStyle="1" w:styleId="cat-FIOgrp-14rplc-37">
    <w:name w:val="cat-FIO grp-14 rplc-37"/>
    <w:basedOn w:val="DefaultParagraphFont"/>
  </w:style>
  <w:style w:type="character" w:customStyle="1" w:styleId="cat-FIOgrp-14rplc-38">
    <w:name w:val="cat-FIO grp-14 rplc-38"/>
    <w:basedOn w:val="DefaultParagraphFont"/>
  </w:style>
  <w:style w:type="character" w:customStyle="1" w:styleId="cat-UserDefinedgrp-34rplc-39">
    <w:name w:val="cat-UserDefined grp-34 rplc-39"/>
    <w:basedOn w:val="DefaultParagraphFont"/>
  </w:style>
  <w:style w:type="character" w:customStyle="1" w:styleId="cat-UserDefinedgrp-35rplc-42">
    <w:name w:val="cat-UserDefined grp-35 rplc-42"/>
    <w:basedOn w:val="DefaultParagraphFont"/>
  </w:style>
  <w:style w:type="character" w:customStyle="1" w:styleId="cat-UserDefinedgrp-34rplc-43">
    <w:name w:val="cat-UserDefined grp-34 rplc-43"/>
    <w:basedOn w:val="DefaultParagraphFont"/>
  </w:style>
  <w:style w:type="character" w:customStyle="1" w:styleId="cat-UserDefinedgrp-36rplc-45">
    <w:name w:val="cat-UserDefined grp-36 rplc-45"/>
    <w:basedOn w:val="DefaultParagraphFont"/>
  </w:style>
  <w:style w:type="character" w:customStyle="1" w:styleId="cat-UserDefinedgrp-34rplc-46">
    <w:name w:val="cat-UserDefined grp-34 rplc-46"/>
    <w:basedOn w:val="DefaultParagraphFont"/>
  </w:style>
  <w:style w:type="character" w:customStyle="1" w:styleId="cat-UserDefinedgrp-39rplc-49">
    <w:name w:val="cat-UserDefined grp-39 rplc-49"/>
    <w:basedOn w:val="DefaultParagraphFont"/>
  </w:style>
  <w:style w:type="character" w:customStyle="1" w:styleId="cat-Sumgrp-16rplc-50">
    <w:name w:val="cat-Sum grp-16 rplc-50"/>
    <w:basedOn w:val="DefaultParagraphFont"/>
  </w:style>
  <w:style w:type="character" w:customStyle="1" w:styleId="cat-UserDefinedgrp-37rplc-51">
    <w:name w:val="cat-UserDefined grp-37 rplc-51"/>
    <w:basedOn w:val="DefaultParagraphFont"/>
  </w:style>
  <w:style w:type="character" w:customStyle="1" w:styleId="cat-FIOgrp-15rplc-61">
    <w:name w:val="cat-FIO grp-15 rplc-61"/>
    <w:basedOn w:val="DefaultParagraphFont"/>
  </w:style>
  <w:style w:type="character" w:customStyle="1" w:styleId="cat-FIOgrp-15rplc-62">
    <w:name w:val="cat-FIO grp-15 rplc-6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hyperlink" Target="file:///\\192.168.50.125\justice2\assist_2\judge_4\&#1051;&#1086;&#1089;&#1077;&#1074;%20&#1072;&#1076;&#1084;\02.09.13\02.09.13.%2020.25%20%20&#1055;&#1091;&#1094;%20%20%20&#1043;%20%20&#1055;&#1056;&#1054;&#1045;&#1050;&#1058;.docx" TargetMode="External" /><Relationship Id="rId7" Type="http://schemas.openxmlformats.org/officeDocument/2006/relationships/hyperlink" Target="garantF1://12056199.3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